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2538E" w14:textId="77777777" w:rsidR="00C00965" w:rsidRDefault="00C00965" w:rsidP="00A56A3E">
      <w:pPr>
        <w:spacing w:after="240" w:line="240" w:lineRule="auto"/>
        <w:rPr>
          <w:sz w:val="28"/>
          <w:szCs w:val="28"/>
          <w:lang w:val="en-GB"/>
        </w:rPr>
      </w:pPr>
      <w:bookmarkStart w:id="0" w:name="_GoBack"/>
      <w:bookmarkEnd w:id="0"/>
    </w:p>
    <w:p w14:paraId="479B1C5D" w14:textId="64684A96" w:rsidR="00A56A3E" w:rsidRPr="00EC40D3" w:rsidRDefault="00687AFA" w:rsidP="00A56A3E">
      <w:pPr>
        <w:spacing w:after="240" w:line="240" w:lineRule="auto"/>
        <w:rPr>
          <w:sz w:val="28"/>
          <w:szCs w:val="28"/>
          <w:lang w:val="en-GB"/>
        </w:rPr>
      </w:pPr>
      <w:r w:rsidRPr="00EC40D3">
        <w:rPr>
          <w:sz w:val="28"/>
          <w:szCs w:val="28"/>
          <w:lang w:val="en-GB"/>
        </w:rPr>
        <w:t>Dear parents</w:t>
      </w:r>
      <w:r w:rsidR="00A56A3E" w:rsidRPr="00EC40D3">
        <w:rPr>
          <w:sz w:val="28"/>
          <w:szCs w:val="28"/>
          <w:lang w:val="en-GB"/>
        </w:rPr>
        <w:t>,</w:t>
      </w:r>
    </w:p>
    <w:p w14:paraId="1C7FE9AB" w14:textId="389E230C" w:rsidR="00226950" w:rsidRDefault="008653C2" w:rsidP="00A56A3E">
      <w:pPr>
        <w:spacing w:after="240" w:line="24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Has your</w:t>
      </w:r>
      <w:r w:rsidR="00BC2E24" w:rsidRPr="0098292F">
        <w:rPr>
          <w:sz w:val="28"/>
          <w:szCs w:val="28"/>
          <w:lang w:val="en-GB"/>
        </w:rPr>
        <w:t xml:space="preserve"> child</w:t>
      </w:r>
      <w:r w:rsidR="0098292F" w:rsidRPr="0098292F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been eagerly looking forward</w:t>
      </w:r>
      <w:r w:rsidR="0098292F" w:rsidRPr="0098292F">
        <w:rPr>
          <w:sz w:val="28"/>
          <w:szCs w:val="28"/>
          <w:lang w:val="en-GB"/>
        </w:rPr>
        <w:t xml:space="preserve"> to start</w:t>
      </w:r>
      <w:r>
        <w:rPr>
          <w:sz w:val="28"/>
          <w:szCs w:val="28"/>
          <w:lang w:val="en-GB"/>
        </w:rPr>
        <w:t>ing</w:t>
      </w:r>
      <w:r w:rsidR="0098292F" w:rsidRPr="0098292F">
        <w:rPr>
          <w:sz w:val="28"/>
          <w:szCs w:val="28"/>
          <w:lang w:val="en-GB"/>
        </w:rPr>
        <w:t xml:space="preserve"> school?</w:t>
      </w:r>
      <w:r w:rsidR="00226950">
        <w:rPr>
          <w:sz w:val="28"/>
          <w:szCs w:val="28"/>
          <w:lang w:val="en-GB"/>
        </w:rPr>
        <w:t xml:space="preserve"> Now the</w:t>
      </w:r>
      <w:r w:rsidR="00192942">
        <w:rPr>
          <w:sz w:val="28"/>
          <w:szCs w:val="28"/>
          <w:lang w:val="en-GB"/>
        </w:rPr>
        <w:t xml:space="preserve"> time has finally come: </w:t>
      </w:r>
      <w:r w:rsidR="00192942" w:rsidRPr="00192942">
        <w:rPr>
          <w:b/>
          <w:bCs/>
          <w:sz w:val="28"/>
          <w:szCs w:val="28"/>
          <w:lang w:val="en-GB"/>
        </w:rPr>
        <w:t>The adventure of reading begins.</w:t>
      </w:r>
      <w:r w:rsidR="00192942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However,</w:t>
      </w:r>
      <w:r w:rsidR="00192942">
        <w:rPr>
          <w:sz w:val="28"/>
          <w:szCs w:val="28"/>
          <w:lang w:val="en-GB"/>
        </w:rPr>
        <w:t xml:space="preserve"> it</w:t>
      </w:r>
      <w:r>
        <w:rPr>
          <w:sz w:val="28"/>
          <w:szCs w:val="28"/>
          <w:lang w:val="en-GB"/>
        </w:rPr>
        <w:t>’</w:t>
      </w:r>
      <w:r w:rsidR="00192942">
        <w:rPr>
          <w:sz w:val="28"/>
          <w:szCs w:val="28"/>
          <w:lang w:val="en-GB"/>
        </w:rPr>
        <w:t>s</w:t>
      </w:r>
      <w:r w:rsidR="00362440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hard work</w:t>
      </w:r>
      <w:r w:rsidR="00780A4B">
        <w:rPr>
          <w:sz w:val="28"/>
          <w:szCs w:val="28"/>
          <w:lang w:val="en-GB"/>
        </w:rPr>
        <w:t xml:space="preserve"> and needs </w:t>
      </w:r>
      <w:r>
        <w:rPr>
          <w:sz w:val="28"/>
          <w:szCs w:val="28"/>
          <w:lang w:val="en-GB"/>
        </w:rPr>
        <w:t>some</w:t>
      </w:r>
      <w:r w:rsidR="00780A4B">
        <w:rPr>
          <w:sz w:val="28"/>
          <w:szCs w:val="28"/>
          <w:lang w:val="en-GB"/>
        </w:rPr>
        <w:t xml:space="preserve"> patien</w:t>
      </w:r>
      <w:r w:rsidR="00EC40D3">
        <w:rPr>
          <w:sz w:val="28"/>
          <w:szCs w:val="28"/>
          <w:lang w:val="en-GB"/>
        </w:rPr>
        <w:t>ce</w:t>
      </w:r>
      <w:r w:rsidR="00780A4B">
        <w:rPr>
          <w:sz w:val="28"/>
          <w:szCs w:val="28"/>
          <w:lang w:val="en-GB"/>
        </w:rPr>
        <w:t xml:space="preserve"> and </w:t>
      </w:r>
      <w:r w:rsidR="00F81909">
        <w:rPr>
          <w:sz w:val="28"/>
          <w:szCs w:val="28"/>
          <w:lang w:val="en-GB"/>
        </w:rPr>
        <w:t>loving support.</w:t>
      </w:r>
    </w:p>
    <w:p w14:paraId="6632587A" w14:textId="45023B66" w:rsidR="00F81909" w:rsidRDefault="008653C2" w:rsidP="00A56A3E">
      <w:pPr>
        <w:spacing w:after="240" w:line="24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R</w:t>
      </w:r>
      <w:r w:rsidR="00F81909">
        <w:rPr>
          <w:sz w:val="28"/>
          <w:szCs w:val="28"/>
          <w:lang w:val="en-GB"/>
        </w:rPr>
        <w:t xml:space="preserve">eading is </w:t>
      </w:r>
      <w:r w:rsidR="00F81909" w:rsidRPr="00845D81">
        <w:rPr>
          <w:b/>
          <w:bCs/>
          <w:sz w:val="28"/>
          <w:szCs w:val="28"/>
          <w:lang w:val="en-GB"/>
        </w:rPr>
        <w:t>key</w:t>
      </w:r>
      <w:r w:rsidR="00F81909">
        <w:rPr>
          <w:sz w:val="28"/>
          <w:szCs w:val="28"/>
          <w:lang w:val="en-GB"/>
        </w:rPr>
        <w:t xml:space="preserve"> to </w:t>
      </w:r>
      <w:r w:rsidR="00B63AE6">
        <w:rPr>
          <w:sz w:val="28"/>
          <w:szCs w:val="28"/>
          <w:lang w:val="en-GB"/>
        </w:rPr>
        <w:t xml:space="preserve">a </w:t>
      </w:r>
      <w:r w:rsidR="003F30C9">
        <w:rPr>
          <w:sz w:val="28"/>
          <w:szCs w:val="28"/>
          <w:lang w:val="en-GB"/>
        </w:rPr>
        <w:t>successful</w:t>
      </w:r>
      <w:r w:rsidR="00523040">
        <w:rPr>
          <w:sz w:val="28"/>
          <w:szCs w:val="28"/>
          <w:lang w:val="en-GB"/>
        </w:rPr>
        <w:t xml:space="preserve"> </w:t>
      </w:r>
      <w:r w:rsidR="0032430C">
        <w:rPr>
          <w:sz w:val="28"/>
          <w:szCs w:val="28"/>
          <w:lang w:val="en-GB"/>
        </w:rPr>
        <w:t xml:space="preserve">and rounded </w:t>
      </w:r>
      <w:r w:rsidR="008015AB">
        <w:rPr>
          <w:sz w:val="28"/>
          <w:szCs w:val="28"/>
          <w:lang w:val="en-GB"/>
        </w:rPr>
        <w:t xml:space="preserve">education. </w:t>
      </w:r>
      <w:r w:rsidR="00442F98">
        <w:rPr>
          <w:sz w:val="28"/>
          <w:szCs w:val="28"/>
          <w:lang w:val="en-GB"/>
        </w:rPr>
        <w:t xml:space="preserve">People </w:t>
      </w:r>
      <w:r w:rsidR="0032430C">
        <w:rPr>
          <w:sz w:val="28"/>
          <w:szCs w:val="28"/>
          <w:lang w:val="en-GB"/>
        </w:rPr>
        <w:t>with poor reading skills</w:t>
      </w:r>
      <w:r w:rsidR="00500085">
        <w:rPr>
          <w:sz w:val="28"/>
          <w:szCs w:val="28"/>
          <w:lang w:val="en-GB"/>
        </w:rPr>
        <w:t xml:space="preserve"> </w:t>
      </w:r>
      <w:r w:rsidR="00DA0C16">
        <w:rPr>
          <w:sz w:val="28"/>
          <w:szCs w:val="28"/>
          <w:lang w:val="en-GB"/>
        </w:rPr>
        <w:t>are</w:t>
      </w:r>
      <w:r w:rsidR="00500085">
        <w:rPr>
          <w:sz w:val="28"/>
          <w:szCs w:val="28"/>
          <w:lang w:val="en-GB"/>
        </w:rPr>
        <w:t xml:space="preserve"> at </w:t>
      </w:r>
      <w:r w:rsidR="00DA0C16">
        <w:rPr>
          <w:sz w:val="28"/>
          <w:szCs w:val="28"/>
          <w:lang w:val="en-GB"/>
        </w:rPr>
        <w:t xml:space="preserve">a </w:t>
      </w:r>
      <w:r w:rsidR="00500085">
        <w:rPr>
          <w:sz w:val="28"/>
          <w:szCs w:val="28"/>
          <w:lang w:val="en-GB"/>
        </w:rPr>
        <w:t>disadvantage in school</w:t>
      </w:r>
      <w:r w:rsidR="00755E9E">
        <w:rPr>
          <w:sz w:val="28"/>
          <w:szCs w:val="28"/>
          <w:lang w:val="en-GB"/>
        </w:rPr>
        <w:t xml:space="preserve"> </w:t>
      </w:r>
      <w:r w:rsidR="00DA0C16">
        <w:rPr>
          <w:sz w:val="28"/>
          <w:szCs w:val="28"/>
          <w:lang w:val="en-GB"/>
        </w:rPr>
        <w:t>and</w:t>
      </w:r>
      <w:r w:rsidR="00755E9E">
        <w:rPr>
          <w:sz w:val="28"/>
          <w:szCs w:val="28"/>
          <w:lang w:val="en-GB"/>
        </w:rPr>
        <w:t xml:space="preserve"> later in </w:t>
      </w:r>
      <w:r w:rsidR="0032430C">
        <w:rPr>
          <w:sz w:val="28"/>
          <w:szCs w:val="28"/>
          <w:lang w:val="en-GB"/>
        </w:rPr>
        <w:t>their</w:t>
      </w:r>
      <w:r w:rsidR="00B57012">
        <w:rPr>
          <w:sz w:val="28"/>
          <w:szCs w:val="28"/>
          <w:lang w:val="en-GB"/>
        </w:rPr>
        <w:t xml:space="preserve"> </w:t>
      </w:r>
      <w:r w:rsidR="00227D1C">
        <w:rPr>
          <w:sz w:val="28"/>
          <w:szCs w:val="28"/>
          <w:lang w:val="en-GB"/>
        </w:rPr>
        <w:t>professional and personal life.</w:t>
      </w:r>
    </w:p>
    <w:p w14:paraId="16025A7A" w14:textId="3CB96620" w:rsidR="004803FD" w:rsidRDefault="004803FD" w:rsidP="00A56A3E">
      <w:pPr>
        <w:spacing w:after="240" w:line="240" w:lineRule="auto"/>
        <w:rPr>
          <w:sz w:val="28"/>
          <w:szCs w:val="28"/>
          <w:lang w:val="en-GB"/>
        </w:rPr>
      </w:pPr>
      <w:r w:rsidRPr="004803FD">
        <w:rPr>
          <w:sz w:val="28"/>
          <w:szCs w:val="28"/>
          <w:lang w:val="en-GB"/>
        </w:rPr>
        <w:t xml:space="preserve">How can you </w:t>
      </w:r>
      <w:r w:rsidR="007C58F7">
        <w:rPr>
          <w:sz w:val="28"/>
          <w:szCs w:val="28"/>
          <w:lang w:val="en-GB"/>
        </w:rPr>
        <w:t>personally</w:t>
      </w:r>
      <w:r w:rsidR="00F15BE9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support your child?</w:t>
      </w:r>
    </w:p>
    <w:p w14:paraId="7BD4EC7F" w14:textId="34F36447" w:rsidR="004803FD" w:rsidRDefault="00B338B1" w:rsidP="004803FD">
      <w:pPr>
        <w:pStyle w:val="Listenabsatz"/>
        <w:numPr>
          <w:ilvl w:val="0"/>
          <w:numId w:val="2"/>
        </w:numPr>
        <w:spacing w:after="240" w:line="24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Look at books together on a regular basis</w:t>
      </w:r>
      <w:r w:rsidR="00F15BE9">
        <w:rPr>
          <w:sz w:val="28"/>
          <w:szCs w:val="28"/>
          <w:lang w:val="en-GB"/>
        </w:rPr>
        <w:t>!</w:t>
      </w:r>
    </w:p>
    <w:p w14:paraId="785AC138" w14:textId="77777777" w:rsidR="00F15BE9" w:rsidRDefault="00F15BE9" w:rsidP="00F15BE9">
      <w:pPr>
        <w:pStyle w:val="Listenabsatz"/>
        <w:spacing w:after="240" w:line="240" w:lineRule="auto"/>
        <w:rPr>
          <w:sz w:val="28"/>
          <w:szCs w:val="28"/>
          <w:lang w:val="en-GB"/>
        </w:rPr>
      </w:pPr>
    </w:p>
    <w:p w14:paraId="55896F3F" w14:textId="315B86FE" w:rsidR="006F279A" w:rsidRDefault="006F279A" w:rsidP="004803FD">
      <w:pPr>
        <w:pStyle w:val="Listenabsatz"/>
        <w:numPr>
          <w:ilvl w:val="0"/>
          <w:numId w:val="2"/>
        </w:numPr>
        <w:spacing w:after="240" w:line="24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Read to your child</w:t>
      </w:r>
      <w:r w:rsidR="00F15BE9" w:rsidRPr="00F15BE9">
        <w:rPr>
          <w:sz w:val="28"/>
          <w:szCs w:val="28"/>
          <w:lang w:val="en-GB"/>
        </w:rPr>
        <w:t xml:space="preserve"> </w:t>
      </w:r>
      <w:r w:rsidR="00F15BE9">
        <w:rPr>
          <w:sz w:val="28"/>
          <w:szCs w:val="28"/>
          <w:lang w:val="en-GB"/>
        </w:rPr>
        <w:t>regularly</w:t>
      </w:r>
      <w:r w:rsidR="00DD4B29">
        <w:rPr>
          <w:sz w:val="28"/>
          <w:szCs w:val="28"/>
          <w:lang w:val="en-GB"/>
        </w:rPr>
        <w:t>! Together you</w:t>
      </w:r>
      <w:r w:rsidR="00152792">
        <w:rPr>
          <w:sz w:val="28"/>
          <w:szCs w:val="28"/>
          <w:lang w:val="en-GB"/>
        </w:rPr>
        <w:t xml:space="preserve"> wi</w:t>
      </w:r>
      <w:r w:rsidR="00DD4B29">
        <w:rPr>
          <w:sz w:val="28"/>
          <w:szCs w:val="28"/>
          <w:lang w:val="en-GB"/>
        </w:rPr>
        <w:t xml:space="preserve">ll </w:t>
      </w:r>
      <w:r w:rsidR="00A52D39">
        <w:rPr>
          <w:sz w:val="28"/>
          <w:szCs w:val="28"/>
          <w:lang w:val="en-GB"/>
        </w:rPr>
        <w:t xml:space="preserve">experience </w:t>
      </w:r>
      <w:r w:rsidR="00152792">
        <w:rPr>
          <w:sz w:val="28"/>
          <w:szCs w:val="28"/>
          <w:lang w:val="en-GB"/>
        </w:rPr>
        <w:t xml:space="preserve">the </w:t>
      </w:r>
      <w:r w:rsidR="00A52D39">
        <w:rPr>
          <w:sz w:val="28"/>
          <w:szCs w:val="28"/>
          <w:lang w:val="en-GB"/>
        </w:rPr>
        <w:t>adventure</w:t>
      </w:r>
      <w:r w:rsidR="00152792">
        <w:rPr>
          <w:sz w:val="28"/>
          <w:szCs w:val="28"/>
          <w:lang w:val="en-GB"/>
        </w:rPr>
        <w:t xml:space="preserve"> of</w:t>
      </w:r>
      <w:r w:rsidR="00A52D39">
        <w:rPr>
          <w:sz w:val="28"/>
          <w:szCs w:val="28"/>
          <w:lang w:val="en-GB"/>
        </w:rPr>
        <w:t xml:space="preserve"> reading – and </w:t>
      </w:r>
      <w:r w:rsidR="008B5EAF">
        <w:rPr>
          <w:sz w:val="28"/>
          <w:szCs w:val="28"/>
          <w:lang w:val="en-GB"/>
        </w:rPr>
        <w:t>the joy of books.</w:t>
      </w:r>
    </w:p>
    <w:p w14:paraId="08C99DA5" w14:textId="77777777" w:rsidR="00152792" w:rsidRPr="00152792" w:rsidRDefault="00152792" w:rsidP="00152792">
      <w:pPr>
        <w:pStyle w:val="Listenabsatz"/>
        <w:rPr>
          <w:sz w:val="28"/>
          <w:szCs w:val="28"/>
          <w:lang w:val="en-GB"/>
        </w:rPr>
      </w:pPr>
    </w:p>
    <w:p w14:paraId="71DC2FB5" w14:textId="12BAD9F0" w:rsidR="008B5EAF" w:rsidRDefault="00FE6ABA" w:rsidP="004803FD">
      <w:pPr>
        <w:pStyle w:val="Listenabsatz"/>
        <w:numPr>
          <w:ilvl w:val="0"/>
          <w:numId w:val="2"/>
        </w:numPr>
        <w:spacing w:after="240" w:line="24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This is especially easy with picture</w:t>
      </w:r>
      <w:r w:rsidR="00044905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books</w:t>
      </w:r>
      <w:r w:rsidR="00007F09">
        <w:rPr>
          <w:sz w:val="28"/>
          <w:szCs w:val="28"/>
          <w:lang w:val="en-GB"/>
        </w:rPr>
        <w:t>. Picture</w:t>
      </w:r>
      <w:r w:rsidR="007C4BEE">
        <w:rPr>
          <w:sz w:val="28"/>
          <w:szCs w:val="28"/>
          <w:lang w:val="en-GB"/>
        </w:rPr>
        <w:t>s</w:t>
      </w:r>
      <w:r w:rsidR="00007F09">
        <w:rPr>
          <w:sz w:val="28"/>
          <w:szCs w:val="28"/>
          <w:lang w:val="en-GB"/>
        </w:rPr>
        <w:t xml:space="preserve"> help your child </w:t>
      </w:r>
      <w:r w:rsidR="00C56D31">
        <w:rPr>
          <w:sz w:val="28"/>
          <w:szCs w:val="28"/>
          <w:lang w:val="en-GB"/>
        </w:rPr>
        <w:t>understand the text.</w:t>
      </w:r>
    </w:p>
    <w:p w14:paraId="7B6B3EFA" w14:textId="77777777" w:rsidR="00152792" w:rsidRPr="00152792" w:rsidRDefault="00152792" w:rsidP="00152792">
      <w:pPr>
        <w:pStyle w:val="Listenabsatz"/>
        <w:rPr>
          <w:sz w:val="28"/>
          <w:szCs w:val="28"/>
          <w:lang w:val="en-GB"/>
        </w:rPr>
      </w:pPr>
    </w:p>
    <w:p w14:paraId="3EECB5B7" w14:textId="14D23EE8" w:rsidR="00C56D31" w:rsidRDefault="00152792" w:rsidP="004803FD">
      <w:pPr>
        <w:pStyle w:val="Listenabsatz"/>
        <w:numPr>
          <w:ilvl w:val="0"/>
          <w:numId w:val="2"/>
        </w:numPr>
        <w:spacing w:after="240" w:line="24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</w:t>
      </w:r>
      <w:r w:rsidR="00BA5167">
        <w:rPr>
          <w:sz w:val="28"/>
          <w:szCs w:val="28"/>
          <w:lang w:val="en-GB"/>
        </w:rPr>
        <w:t>ractise regularly with your child</w:t>
      </w:r>
      <w:r w:rsidR="001335C9">
        <w:rPr>
          <w:sz w:val="28"/>
          <w:szCs w:val="28"/>
          <w:lang w:val="en-GB"/>
        </w:rPr>
        <w:t>.</w:t>
      </w:r>
      <w:r w:rsidR="001F2970">
        <w:rPr>
          <w:sz w:val="28"/>
          <w:szCs w:val="28"/>
          <w:lang w:val="en-GB"/>
        </w:rPr>
        <w:t xml:space="preserve"> Encourage your child to read to you.</w:t>
      </w:r>
    </w:p>
    <w:p w14:paraId="75AE52F7" w14:textId="62322E8E" w:rsidR="007305A7" w:rsidRDefault="0008511C" w:rsidP="00A56A3E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z w:val="28"/>
          <w:szCs w:val="28"/>
          <w:lang w:val="en-GB"/>
        </w:rPr>
      </w:pPr>
      <w:r w:rsidRPr="0008511C">
        <w:rPr>
          <w:sz w:val="28"/>
          <w:szCs w:val="28"/>
          <w:lang w:val="en-GB"/>
        </w:rPr>
        <w:t>Visit bookshops or l</w:t>
      </w:r>
      <w:r>
        <w:rPr>
          <w:sz w:val="28"/>
          <w:szCs w:val="28"/>
          <w:lang w:val="en-GB"/>
        </w:rPr>
        <w:t>ibraries together with your child</w:t>
      </w:r>
      <w:r w:rsidR="00354866">
        <w:rPr>
          <w:sz w:val="28"/>
          <w:szCs w:val="28"/>
          <w:lang w:val="en-GB"/>
        </w:rPr>
        <w:t xml:space="preserve"> and let them choose their own books.</w:t>
      </w:r>
    </w:p>
    <w:p w14:paraId="7B284948" w14:textId="79169F92" w:rsidR="00354866" w:rsidRPr="0008511C" w:rsidRDefault="00354866" w:rsidP="00A56A3E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Show an interest </w:t>
      </w:r>
      <w:r w:rsidR="00EF4BDF">
        <w:rPr>
          <w:sz w:val="28"/>
          <w:szCs w:val="28"/>
          <w:lang w:val="en-GB"/>
        </w:rPr>
        <w:t xml:space="preserve">in your </w:t>
      </w:r>
      <w:r w:rsidR="00712063">
        <w:rPr>
          <w:sz w:val="28"/>
          <w:szCs w:val="28"/>
          <w:lang w:val="en-GB"/>
        </w:rPr>
        <w:t>child’s reading and praise their progress!</w:t>
      </w:r>
    </w:p>
    <w:p w14:paraId="330A171C" w14:textId="77777777" w:rsidR="00712063" w:rsidRDefault="00712063" w:rsidP="00F82D0F">
      <w:pPr>
        <w:spacing w:after="240" w:line="240" w:lineRule="auto"/>
        <w:jc w:val="both"/>
        <w:rPr>
          <w:color w:val="FF0000"/>
          <w:sz w:val="28"/>
          <w:szCs w:val="28"/>
        </w:rPr>
      </w:pPr>
    </w:p>
    <w:p w14:paraId="64ECD3E6" w14:textId="77CDDB6C" w:rsidR="00CE6665" w:rsidRPr="0050674F" w:rsidRDefault="0050674F" w:rsidP="00F82D0F">
      <w:pPr>
        <w:spacing w:after="240" w:line="240" w:lineRule="auto"/>
        <w:jc w:val="both"/>
        <w:rPr>
          <w:sz w:val="28"/>
          <w:szCs w:val="28"/>
          <w:lang w:val="en-GB"/>
        </w:rPr>
      </w:pPr>
      <w:r w:rsidRPr="0050674F">
        <w:rPr>
          <w:sz w:val="28"/>
          <w:szCs w:val="28"/>
          <w:lang w:val="en-GB"/>
        </w:rPr>
        <w:t>Our team in the book</w:t>
      </w:r>
      <w:r>
        <w:rPr>
          <w:sz w:val="28"/>
          <w:szCs w:val="28"/>
          <w:lang w:val="en-GB"/>
        </w:rPr>
        <w:t xml:space="preserve">shop is </w:t>
      </w:r>
      <w:r w:rsidR="00706D88">
        <w:rPr>
          <w:sz w:val="28"/>
          <w:szCs w:val="28"/>
          <w:lang w:val="en-GB"/>
        </w:rPr>
        <w:t>ready</w:t>
      </w:r>
      <w:r w:rsidR="00777D80">
        <w:rPr>
          <w:sz w:val="28"/>
          <w:szCs w:val="28"/>
          <w:lang w:val="en-GB"/>
        </w:rPr>
        <w:t xml:space="preserve"> and </w:t>
      </w:r>
      <w:r>
        <w:rPr>
          <w:sz w:val="28"/>
          <w:szCs w:val="28"/>
          <w:lang w:val="en-GB"/>
        </w:rPr>
        <w:t>happy to</w:t>
      </w:r>
      <w:r w:rsidR="00922159">
        <w:rPr>
          <w:sz w:val="28"/>
          <w:szCs w:val="28"/>
          <w:lang w:val="en-GB"/>
        </w:rPr>
        <w:t xml:space="preserve"> </w:t>
      </w:r>
      <w:r w:rsidR="00777D80">
        <w:rPr>
          <w:sz w:val="28"/>
          <w:szCs w:val="28"/>
          <w:lang w:val="en-GB"/>
        </w:rPr>
        <w:t>help and support</w:t>
      </w:r>
      <w:r w:rsidR="00922159">
        <w:rPr>
          <w:sz w:val="28"/>
          <w:szCs w:val="28"/>
          <w:lang w:val="en-GB"/>
        </w:rPr>
        <w:t xml:space="preserve"> you and your child</w:t>
      </w:r>
      <w:r w:rsidR="00777D80">
        <w:rPr>
          <w:sz w:val="28"/>
          <w:szCs w:val="28"/>
          <w:lang w:val="en-GB"/>
        </w:rPr>
        <w:t xml:space="preserve"> on</w:t>
      </w:r>
      <w:r w:rsidR="00935426">
        <w:rPr>
          <w:sz w:val="28"/>
          <w:szCs w:val="28"/>
          <w:lang w:val="en-GB"/>
        </w:rPr>
        <w:t xml:space="preserve"> </w:t>
      </w:r>
      <w:r w:rsidR="00B0786B">
        <w:rPr>
          <w:sz w:val="28"/>
          <w:szCs w:val="28"/>
          <w:lang w:val="en-GB"/>
        </w:rPr>
        <w:t>your reading journey</w:t>
      </w:r>
      <w:r w:rsidR="00C00965">
        <w:rPr>
          <w:sz w:val="28"/>
          <w:szCs w:val="28"/>
          <w:lang w:val="en-GB"/>
        </w:rPr>
        <w:t xml:space="preserve"> together</w:t>
      </w:r>
      <w:r w:rsidR="00EC40D3">
        <w:rPr>
          <w:sz w:val="28"/>
          <w:szCs w:val="28"/>
          <w:lang w:val="en-GB"/>
        </w:rPr>
        <w:t>.</w:t>
      </w:r>
    </w:p>
    <w:p w14:paraId="2684F126" w14:textId="77777777" w:rsidR="005E79E6" w:rsidRPr="00C00965" w:rsidRDefault="005E79E6" w:rsidP="00A56A3E">
      <w:pPr>
        <w:spacing w:after="240" w:line="240" w:lineRule="auto"/>
        <w:rPr>
          <w:color w:val="FF0000"/>
          <w:sz w:val="28"/>
          <w:szCs w:val="28"/>
          <w:lang w:val="en-GB"/>
        </w:rPr>
      </w:pPr>
    </w:p>
    <w:p w14:paraId="5523F92C" w14:textId="4E662EF7" w:rsidR="00A56A3E" w:rsidRPr="00C00965" w:rsidRDefault="00C00965" w:rsidP="00A56A3E">
      <w:pPr>
        <w:spacing w:after="240" w:line="240" w:lineRule="auto"/>
        <w:rPr>
          <w:sz w:val="28"/>
          <w:szCs w:val="28"/>
        </w:rPr>
      </w:pPr>
      <w:proofErr w:type="spellStart"/>
      <w:r w:rsidRPr="00C00965">
        <w:rPr>
          <w:sz w:val="28"/>
          <w:szCs w:val="28"/>
        </w:rPr>
        <w:t>Your</w:t>
      </w:r>
      <w:proofErr w:type="spellEnd"/>
      <w:r w:rsidRPr="00C00965">
        <w:rPr>
          <w:sz w:val="28"/>
          <w:szCs w:val="28"/>
        </w:rPr>
        <w:t xml:space="preserve"> </w:t>
      </w:r>
      <w:proofErr w:type="spellStart"/>
      <w:r w:rsidRPr="00C00965">
        <w:rPr>
          <w:sz w:val="28"/>
          <w:szCs w:val="28"/>
        </w:rPr>
        <w:t>bookshop</w:t>
      </w:r>
      <w:proofErr w:type="spellEnd"/>
    </w:p>
    <w:p w14:paraId="601AF9EE" w14:textId="77777777" w:rsidR="000E71E7" w:rsidRPr="00A56A3E" w:rsidRDefault="000E71E7">
      <w:pPr>
        <w:rPr>
          <w:sz w:val="28"/>
          <w:szCs w:val="28"/>
        </w:rPr>
      </w:pPr>
    </w:p>
    <w:sectPr w:rsidR="000E71E7" w:rsidRPr="00A56A3E" w:rsidSect="00825CEB">
      <w:headerReference w:type="default" r:id="rId8"/>
      <w:pgSz w:w="11906" w:h="16838" w:code="9"/>
      <w:pgMar w:top="1985" w:right="1276" w:bottom="567" w:left="1418" w:header="1332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418D0" w14:textId="77777777" w:rsidR="00DE7FF4" w:rsidRDefault="00DE7FF4">
      <w:pPr>
        <w:spacing w:after="0" w:line="240" w:lineRule="auto"/>
      </w:pPr>
      <w:r>
        <w:separator/>
      </w:r>
    </w:p>
  </w:endnote>
  <w:endnote w:type="continuationSeparator" w:id="0">
    <w:p w14:paraId="572D456B" w14:textId="77777777" w:rsidR="00DE7FF4" w:rsidRDefault="00DE7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44D63" w14:textId="77777777" w:rsidR="00DE7FF4" w:rsidRDefault="00DE7FF4">
      <w:pPr>
        <w:spacing w:after="0" w:line="240" w:lineRule="auto"/>
      </w:pPr>
      <w:r>
        <w:separator/>
      </w:r>
    </w:p>
  </w:footnote>
  <w:footnote w:type="continuationSeparator" w:id="0">
    <w:p w14:paraId="72BB9567" w14:textId="77777777" w:rsidR="00DE7FF4" w:rsidRDefault="00DE7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B2290" w14:textId="77777777" w:rsidR="00257C0C" w:rsidRPr="00967CB2" w:rsidRDefault="00190F47" w:rsidP="00967CB2">
    <w:pPr>
      <w:pStyle w:val="berschrift1"/>
      <w:tabs>
        <w:tab w:val="left" w:pos="709"/>
        <w:tab w:val="left" w:pos="1418"/>
      </w:tabs>
    </w:pPr>
    <w:r>
      <w:rPr>
        <w:rFonts w:asciiTheme="minorHAnsi" w:hAnsiTheme="minorHAnsi"/>
        <w:noProof/>
      </w:rPr>
      <w:drawing>
        <wp:anchor distT="0" distB="0" distL="114300" distR="114300" simplePos="0" relativeHeight="251659264" behindDoc="0" locked="0" layoutInCell="1" allowOverlap="1" wp14:anchorId="05E0DBBC" wp14:editId="1E5A7777">
          <wp:simplePos x="0" y="0"/>
          <wp:positionH relativeFrom="column">
            <wp:posOffset>3255010</wp:posOffset>
          </wp:positionH>
          <wp:positionV relativeFrom="page">
            <wp:posOffset>42768</wp:posOffset>
          </wp:positionV>
          <wp:extent cx="3398400" cy="1440000"/>
          <wp:effectExtent l="0" t="0" r="0" b="8255"/>
          <wp:wrapNone/>
          <wp:docPr id="5" name="Grafik 5" descr="E:\Vertrieb\INFO___Programm\Lesetüte\Logo\JPGs\Logo_CMYK_300dpi\Logo_Lesetuete_CMYK_blau-auf-weiss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Vertrieb\INFO___Programm\Lesetüte\Logo\JPGs\Logo_CMYK_300dpi\Logo_Lesetuete_CMYK_blau-auf-weiss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8400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Eine Idee zur Leseförderung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2328"/>
    <w:multiLevelType w:val="hybridMultilevel"/>
    <w:tmpl w:val="A0987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13891"/>
    <w:multiLevelType w:val="hybridMultilevel"/>
    <w:tmpl w:val="BBB0E9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3E"/>
    <w:rsid w:val="00007F09"/>
    <w:rsid w:val="00016CAF"/>
    <w:rsid w:val="00044905"/>
    <w:rsid w:val="0008511C"/>
    <w:rsid w:val="000E71E7"/>
    <w:rsid w:val="001335C9"/>
    <w:rsid w:val="00152792"/>
    <w:rsid w:val="0016422F"/>
    <w:rsid w:val="00190F47"/>
    <w:rsid w:val="00192942"/>
    <w:rsid w:val="001F2970"/>
    <w:rsid w:val="00226950"/>
    <w:rsid w:val="00227D1C"/>
    <w:rsid w:val="00322BAA"/>
    <w:rsid w:val="0032430C"/>
    <w:rsid w:val="00354866"/>
    <w:rsid w:val="00362440"/>
    <w:rsid w:val="003F30C9"/>
    <w:rsid w:val="00442F98"/>
    <w:rsid w:val="004803FD"/>
    <w:rsid w:val="00493A7E"/>
    <w:rsid w:val="00495A1A"/>
    <w:rsid w:val="00500085"/>
    <w:rsid w:val="0050674F"/>
    <w:rsid w:val="00523040"/>
    <w:rsid w:val="005A66FF"/>
    <w:rsid w:val="005B2C10"/>
    <w:rsid w:val="005C7155"/>
    <w:rsid w:val="005E79E6"/>
    <w:rsid w:val="00687AFA"/>
    <w:rsid w:val="006B1BE8"/>
    <w:rsid w:val="006F279A"/>
    <w:rsid w:val="00706D88"/>
    <w:rsid w:val="00712063"/>
    <w:rsid w:val="00727E8B"/>
    <w:rsid w:val="007305A7"/>
    <w:rsid w:val="00755E9E"/>
    <w:rsid w:val="00777D80"/>
    <w:rsid w:val="00780A4B"/>
    <w:rsid w:val="007C4BEE"/>
    <w:rsid w:val="007C58F7"/>
    <w:rsid w:val="008015AB"/>
    <w:rsid w:val="00845D81"/>
    <w:rsid w:val="008653C2"/>
    <w:rsid w:val="00895732"/>
    <w:rsid w:val="008B5EAF"/>
    <w:rsid w:val="008D0E9A"/>
    <w:rsid w:val="00922159"/>
    <w:rsid w:val="00935426"/>
    <w:rsid w:val="00974A87"/>
    <w:rsid w:val="0098292F"/>
    <w:rsid w:val="009B70AB"/>
    <w:rsid w:val="00A246AA"/>
    <w:rsid w:val="00A52D39"/>
    <w:rsid w:val="00A56A3E"/>
    <w:rsid w:val="00A74C7D"/>
    <w:rsid w:val="00AF22D7"/>
    <w:rsid w:val="00B0786B"/>
    <w:rsid w:val="00B338B1"/>
    <w:rsid w:val="00B57012"/>
    <w:rsid w:val="00B63AE6"/>
    <w:rsid w:val="00BA5167"/>
    <w:rsid w:val="00BC2E24"/>
    <w:rsid w:val="00BF19E9"/>
    <w:rsid w:val="00C00965"/>
    <w:rsid w:val="00C56D31"/>
    <w:rsid w:val="00CE6665"/>
    <w:rsid w:val="00D966EA"/>
    <w:rsid w:val="00DA0C16"/>
    <w:rsid w:val="00DD0D88"/>
    <w:rsid w:val="00DD4B29"/>
    <w:rsid w:val="00DE7FF4"/>
    <w:rsid w:val="00EC40D3"/>
    <w:rsid w:val="00EF4BDF"/>
    <w:rsid w:val="00F15BE9"/>
    <w:rsid w:val="00F1725C"/>
    <w:rsid w:val="00F81909"/>
    <w:rsid w:val="00F82D0F"/>
    <w:rsid w:val="00FE453F"/>
    <w:rsid w:val="00FE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26CFD"/>
  <w15:chartTrackingRefBased/>
  <w15:docId w15:val="{FCAB412D-D8A3-4DBE-BC31-51947F006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56A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A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974A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AA0E734EC0FD40BDEE21CBAC294377" ma:contentTypeVersion="0" ma:contentTypeDescription="Ein neues Dokument erstellen." ma:contentTypeScope="" ma:versionID="f8499cb517428d2d69b9f0f7f2ab9d2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f584695a2d4dcad0822f5c0b04fd8e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79B0C9-2BDC-4D4A-8661-84359725B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67E1DD-D2E9-4A76-A3E6-EC5E1489BCFC}"/>
</file>

<file path=customXml/itemProps3.xml><?xml version="1.0" encoding="utf-8"?>
<ds:datastoreItem xmlns:ds="http://schemas.openxmlformats.org/officeDocument/2006/customXml" ds:itemID="{49430B55-B3DF-4B92-9033-0DDD73AABCCA}"/>
</file>

<file path=customXml/itemProps4.xml><?xml version="1.0" encoding="utf-8"?>
<ds:datastoreItem xmlns:ds="http://schemas.openxmlformats.org/officeDocument/2006/customXml" ds:itemID="{7DF5C066-44E1-4F96-9A12-55498DC47A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892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Koch, Birgit</dc:creator>
  <cp:keywords/>
  <dc:description/>
  <cp:lastModifiedBy>Koch, Birgit</cp:lastModifiedBy>
  <cp:revision>2</cp:revision>
  <dcterms:created xsi:type="dcterms:W3CDTF">2020-02-04T16:02:00Z</dcterms:created>
  <dcterms:modified xsi:type="dcterms:W3CDTF">2020-02-04T16:02:00Z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0x01010082AA0E734EC0FD40BDEE21CBAC294377</vt:lpwstr>
  </property>
  <property fmtid="{D5CDD505-2E9C-101B-9397-08002B2CF9AE}" pid="3" name="Order">
    <vt:r8>607400</vt:r8>
  </property>
</Properties>
</file>