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F47" w:rsidRDefault="00190F47" w:rsidP="00A56A3E">
      <w:pPr>
        <w:spacing w:after="240" w:line="240" w:lineRule="auto"/>
        <w:rPr>
          <w:sz w:val="28"/>
          <w:szCs w:val="28"/>
        </w:rPr>
      </w:pPr>
    </w:p>
    <w:p w:rsidR="00190F47" w:rsidRDefault="00190F47" w:rsidP="00A56A3E">
      <w:pPr>
        <w:spacing w:after="240" w:line="240" w:lineRule="auto"/>
        <w:rPr>
          <w:sz w:val="28"/>
          <w:szCs w:val="28"/>
        </w:rPr>
      </w:pPr>
    </w:p>
    <w:p w:rsidR="00A56A3E" w:rsidRPr="00A56A3E" w:rsidRDefault="00A56A3E" w:rsidP="00A56A3E">
      <w:pPr>
        <w:spacing w:after="240" w:line="240" w:lineRule="auto"/>
        <w:rPr>
          <w:sz w:val="28"/>
          <w:szCs w:val="28"/>
        </w:rPr>
      </w:pPr>
      <w:bookmarkStart w:id="0" w:name="_GoBack"/>
      <w:bookmarkEnd w:id="0"/>
      <w:r w:rsidRPr="00A56A3E">
        <w:rPr>
          <w:sz w:val="28"/>
          <w:szCs w:val="28"/>
        </w:rPr>
        <w:t>Liebe Eltern,</w:t>
      </w:r>
    </w:p>
    <w:p w:rsidR="00A56A3E" w:rsidRDefault="00A56A3E" w:rsidP="00A56A3E">
      <w:p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ko</w:t>
      </w:r>
      <w:r w:rsidRPr="00A56A3E">
        <w:rPr>
          <w:sz w:val="28"/>
          <w:szCs w:val="28"/>
        </w:rPr>
        <w:t>nn</w:t>
      </w:r>
      <w:r>
        <w:rPr>
          <w:sz w:val="28"/>
          <w:szCs w:val="28"/>
        </w:rPr>
        <w:t>te</w:t>
      </w:r>
      <w:r w:rsidRPr="00A56A3E">
        <w:rPr>
          <w:sz w:val="28"/>
          <w:szCs w:val="28"/>
        </w:rPr>
        <w:t xml:space="preserve"> </w:t>
      </w:r>
      <w:r w:rsidRPr="00A56A3E">
        <w:rPr>
          <w:sz w:val="28"/>
          <w:szCs w:val="28"/>
        </w:rPr>
        <w:t xml:space="preserve">Ihr Kind </w:t>
      </w:r>
      <w:r>
        <w:rPr>
          <w:sz w:val="28"/>
          <w:szCs w:val="28"/>
        </w:rPr>
        <w:t xml:space="preserve">es </w:t>
      </w:r>
      <w:r w:rsidRPr="00A56A3E">
        <w:rPr>
          <w:sz w:val="28"/>
          <w:szCs w:val="28"/>
        </w:rPr>
        <w:t xml:space="preserve">auch </w:t>
      </w:r>
      <w:r w:rsidRPr="00A56A3E">
        <w:rPr>
          <w:sz w:val="28"/>
          <w:szCs w:val="28"/>
        </w:rPr>
        <w:t xml:space="preserve">kaum </w:t>
      </w:r>
      <w:r>
        <w:rPr>
          <w:sz w:val="28"/>
          <w:szCs w:val="28"/>
        </w:rPr>
        <w:t>ab</w:t>
      </w:r>
      <w:r w:rsidRPr="00A56A3E">
        <w:rPr>
          <w:sz w:val="28"/>
          <w:szCs w:val="28"/>
        </w:rPr>
        <w:t>warten</w:t>
      </w:r>
      <w:r>
        <w:rPr>
          <w:sz w:val="28"/>
          <w:szCs w:val="28"/>
        </w:rPr>
        <w:t xml:space="preserve"> in die Schule zu kommen</w:t>
      </w:r>
      <w:r w:rsidRPr="00A56A3E">
        <w:rPr>
          <w:sz w:val="28"/>
          <w:szCs w:val="28"/>
        </w:rPr>
        <w:t>?</w:t>
      </w:r>
      <w:r w:rsidRPr="00A56A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Nun ist es soweit: </w:t>
      </w:r>
      <w:r w:rsidRPr="00A56A3E">
        <w:rPr>
          <w:b/>
          <w:sz w:val="28"/>
          <w:szCs w:val="28"/>
        </w:rPr>
        <w:t xml:space="preserve">Das Abenteuer Lesen </w:t>
      </w:r>
      <w:r w:rsidRPr="00A56A3E">
        <w:rPr>
          <w:b/>
          <w:sz w:val="28"/>
          <w:szCs w:val="28"/>
        </w:rPr>
        <w:t>beginnt</w:t>
      </w:r>
      <w:r w:rsidRPr="00A56A3E">
        <w:rPr>
          <w:b/>
          <w:sz w:val="28"/>
          <w:szCs w:val="28"/>
        </w:rPr>
        <w:t>.</w:t>
      </w:r>
      <w:r w:rsidRPr="00A56A3E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Pr="00A56A3E">
        <w:rPr>
          <w:sz w:val="28"/>
          <w:szCs w:val="28"/>
        </w:rPr>
        <w:t xml:space="preserve">ber </w:t>
      </w:r>
      <w:r>
        <w:rPr>
          <w:sz w:val="28"/>
          <w:szCs w:val="28"/>
        </w:rPr>
        <w:t>das ist anstrengend, erfordert Geduld und liebevolle Begleitung</w:t>
      </w:r>
      <w:r w:rsidRPr="00A56A3E">
        <w:rPr>
          <w:sz w:val="28"/>
          <w:szCs w:val="28"/>
        </w:rPr>
        <w:t xml:space="preserve">. </w:t>
      </w:r>
    </w:p>
    <w:p w:rsidR="00A56A3E" w:rsidRPr="00A56A3E" w:rsidRDefault="00A56A3E" w:rsidP="00A56A3E">
      <w:pPr>
        <w:spacing w:after="240" w:line="240" w:lineRule="auto"/>
        <w:rPr>
          <w:sz w:val="28"/>
          <w:szCs w:val="28"/>
        </w:rPr>
      </w:pPr>
      <w:r w:rsidRPr="00A56A3E">
        <w:rPr>
          <w:sz w:val="28"/>
          <w:szCs w:val="28"/>
        </w:rPr>
        <w:t xml:space="preserve">Lesen ist </w:t>
      </w:r>
      <w:r w:rsidRPr="00A56A3E">
        <w:rPr>
          <w:b/>
          <w:sz w:val="28"/>
          <w:szCs w:val="28"/>
        </w:rPr>
        <w:t>der</w:t>
      </w:r>
      <w:r w:rsidRPr="00A56A3E">
        <w:rPr>
          <w:sz w:val="28"/>
          <w:szCs w:val="28"/>
        </w:rPr>
        <w:t xml:space="preserve"> Schlüssel zu allen Bereichen der Bildung. Wer nicht oder nur schlecht lesen kann, bleibt in der Schule, aber auch </w:t>
      </w:r>
      <w:r w:rsidR="00974A87">
        <w:rPr>
          <w:sz w:val="28"/>
          <w:szCs w:val="28"/>
        </w:rPr>
        <w:t xml:space="preserve">später </w:t>
      </w:r>
      <w:r w:rsidRPr="00A56A3E">
        <w:rPr>
          <w:sz w:val="28"/>
          <w:szCs w:val="28"/>
        </w:rPr>
        <w:t xml:space="preserve">im </w:t>
      </w:r>
      <w:r w:rsidR="00974A87">
        <w:rPr>
          <w:sz w:val="28"/>
          <w:szCs w:val="28"/>
        </w:rPr>
        <w:t>Beruf</w:t>
      </w:r>
      <w:r w:rsidRPr="00A56A3E">
        <w:rPr>
          <w:sz w:val="28"/>
          <w:szCs w:val="28"/>
        </w:rPr>
        <w:t xml:space="preserve"> </w:t>
      </w:r>
      <w:r w:rsidR="00974A87">
        <w:rPr>
          <w:sz w:val="28"/>
          <w:szCs w:val="28"/>
        </w:rPr>
        <w:t xml:space="preserve">und </w:t>
      </w:r>
      <w:r w:rsidR="00322BAA">
        <w:rPr>
          <w:sz w:val="28"/>
          <w:szCs w:val="28"/>
        </w:rPr>
        <w:t xml:space="preserve">im Leben </w:t>
      </w:r>
      <w:r w:rsidRPr="00A56A3E">
        <w:rPr>
          <w:sz w:val="28"/>
          <w:szCs w:val="28"/>
        </w:rPr>
        <w:t xml:space="preserve">benachteiligt. </w:t>
      </w:r>
    </w:p>
    <w:p w:rsidR="00A56A3E" w:rsidRDefault="00322BAA" w:rsidP="00A56A3E">
      <w:p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Wie </w:t>
      </w:r>
      <w:r w:rsidR="00974A87">
        <w:rPr>
          <w:sz w:val="28"/>
          <w:szCs w:val="28"/>
        </w:rPr>
        <w:t xml:space="preserve">können Sie als Eltern </w:t>
      </w:r>
      <w:r>
        <w:rPr>
          <w:sz w:val="28"/>
          <w:szCs w:val="28"/>
        </w:rPr>
        <w:t>Ihr Kind unterstützen</w:t>
      </w:r>
      <w:r w:rsidR="00974A87">
        <w:rPr>
          <w:sz w:val="28"/>
          <w:szCs w:val="28"/>
        </w:rPr>
        <w:t>?</w:t>
      </w:r>
    </w:p>
    <w:p w:rsidR="00974A87" w:rsidRPr="00974A87" w:rsidRDefault="00974A87" w:rsidP="00974A87">
      <w:pPr>
        <w:pStyle w:val="Listenabsatz"/>
        <w:numPr>
          <w:ilvl w:val="0"/>
          <w:numId w:val="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Schauen Sie miteinander Bücher an</w:t>
      </w:r>
      <w:r w:rsidR="00322BAA">
        <w:rPr>
          <w:sz w:val="28"/>
          <w:szCs w:val="28"/>
        </w:rPr>
        <w:t>!</w:t>
      </w:r>
    </w:p>
    <w:p w:rsidR="00A56A3E" w:rsidRDefault="00A56A3E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8"/>
          <w:szCs w:val="28"/>
        </w:rPr>
      </w:pPr>
      <w:r w:rsidRPr="00A56A3E">
        <w:rPr>
          <w:sz w:val="28"/>
          <w:szCs w:val="28"/>
        </w:rPr>
        <w:t xml:space="preserve">Lesen Sie Ihrem Kind </w:t>
      </w:r>
      <w:r w:rsidR="00322BAA">
        <w:rPr>
          <w:sz w:val="28"/>
          <w:szCs w:val="28"/>
        </w:rPr>
        <w:t xml:space="preserve">regelmäßig </w:t>
      </w:r>
      <w:r w:rsidRPr="00A56A3E">
        <w:rPr>
          <w:sz w:val="28"/>
          <w:szCs w:val="28"/>
        </w:rPr>
        <w:t>vor</w:t>
      </w:r>
      <w:r w:rsidR="00974A87">
        <w:rPr>
          <w:sz w:val="28"/>
          <w:szCs w:val="28"/>
        </w:rPr>
        <w:t>!</w:t>
      </w:r>
      <w:r w:rsidRPr="00A56A3E">
        <w:rPr>
          <w:sz w:val="28"/>
          <w:szCs w:val="28"/>
        </w:rPr>
        <w:t xml:space="preserve"> </w:t>
      </w:r>
      <w:r w:rsidR="00190F47">
        <w:rPr>
          <w:sz w:val="28"/>
          <w:szCs w:val="28"/>
        </w:rPr>
        <w:t xml:space="preserve">Gemeinsam werden Sie </w:t>
      </w:r>
      <w:r w:rsidRPr="00A56A3E">
        <w:rPr>
          <w:sz w:val="28"/>
          <w:szCs w:val="28"/>
        </w:rPr>
        <w:t xml:space="preserve">Leseabenteuer erleben – und Freude an Büchern. </w:t>
      </w:r>
    </w:p>
    <w:p w:rsidR="00322BAA" w:rsidRPr="00A56A3E" w:rsidRDefault="00322BAA" w:rsidP="00322BAA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Das geht besonders gut mit Bilderbüchern.</w:t>
      </w:r>
      <w:r w:rsidRPr="005E79E6">
        <w:rPr>
          <w:sz w:val="28"/>
          <w:szCs w:val="28"/>
        </w:rPr>
        <w:t xml:space="preserve"> </w:t>
      </w:r>
      <w:r w:rsidR="00190F47">
        <w:rPr>
          <w:sz w:val="28"/>
          <w:szCs w:val="28"/>
        </w:rPr>
        <w:t xml:space="preserve">Bilder </w:t>
      </w:r>
      <w:r w:rsidRPr="00A56A3E">
        <w:rPr>
          <w:sz w:val="28"/>
          <w:szCs w:val="28"/>
        </w:rPr>
        <w:t>unterstützen Ihr Kind dabei, den Text zu verstehen.</w:t>
      </w:r>
    </w:p>
    <w:p w:rsidR="00A56A3E" w:rsidRPr="00A56A3E" w:rsidRDefault="00A56A3E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8"/>
          <w:szCs w:val="28"/>
        </w:rPr>
      </w:pPr>
      <w:r w:rsidRPr="00A56A3E">
        <w:rPr>
          <w:sz w:val="28"/>
          <w:szCs w:val="28"/>
        </w:rPr>
        <w:t>Üben Sie regelmäßig mit Ihrem Kind</w:t>
      </w:r>
      <w:r w:rsidR="00322BAA">
        <w:rPr>
          <w:sz w:val="28"/>
          <w:szCs w:val="28"/>
        </w:rPr>
        <w:t>. Ermutigen Sie Ihr Kind Ihnen vorzulesen.</w:t>
      </w:r>
    </w:p>
    <w:p w:rsidR="00A56A3E" w:rsidRPr="005E79E6" w:rsidRDefault="005E79E6" w:rsidP="005E79E6">
      <w:pPr>
        <w:pStyle w:val="Listenabsatz"/>
        <w:numPr>
          <w:ilvl w:val="0"/>
          <w:numId w:val="1"/>
        </w:numPr>
        <w:spacing w:after="24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Besuchen Sie mit Ihrem Kind Buchhandlungen oder Büchereien und lassen Sie es </w:t>
      </w:r>
      <w:r w:rsidR="00190F47">
        <w:rPr>
          <w:sz w:val="28"/>
          <w:szCs w:val="28"/>
        </w:rPr>
        <w:t xml:space="preserve">seine Lieblingsbücher selbst </w:t>
      </w:r>
      <w:r>
        <w:rPr>
          <w:sz w:val="28"/>
          <w:szCs w:val="28"/>
        </w:rPr>
        <w:t>auswählen.</w:t>
      </w:r>
    </w:p>
    <w:p w:rsidR="00A56A3E" w:rsidRPr="00A56A3E" w:rsidRDefault="00A56A3E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8"/>
          <w:szCs w:val="28"/>
        </w:rPr>
      </w:pPr>
      <w:r w:rsidRPr="00A56A3E">
        <w:rPr>
          <w:sz w:val="28"/>
          <w:szCs w:val="28"/>
        </w:rPr>
        <w:t>Zeigen Sie Interesse</w:t>
      </w:r>
      <w:r w:rsidR="00190F47">
        <w:rPr>
          <w:sz w:val="28"/>
          <w:szCs w:val="28"/>
        </w:rPr>
        <w:t xml:space="preserve"> und fr</w:t>
      </w:r>
      <w:r w:rsidR="005E79E6">
        <w:rPr>
          <w:sz w:val="28"/>
          <w:szCs w:val="28"/>
        </w:rPr>
        <w:t xml:space="preserve">euen Sie sich mit Ihrem </w:t>
      </w:r>
      <w:r w:rsidRPr="00A56A3E">
        <w:rPr>
          <w:sz w:val="28"/>
          <w:szCs w:val="28"/>
        </w:rPr>
        <w:t xml:space="preserve">Kind </w:t>
      </w:r>
      <w:r w:rsidR="005E79E6">
        <w:rPr>
          <w:sz w:val="28"/>
          <w:szCs w:val="28"/>
        </w:rPr>
        <w:t xml:space="preserve">über </w:t>
      </w:r>
      <w:r w:rsidRPr="00A56A3E">
        <w:rPr>
          <w:sz w:val="28"/>
          <w:szCs w:val="28"/>
        </w:rPr>
        <w:t>seine Fortschritte beim Lese</w:t>
      </w:r>
      <w:r w:rsidR="005E79E6">
        <w:rPr>
          <w:sz w:val="28"/>
          <w:szCs w:val="28"/>
        </w:rPr>
        <w:t>n</w:t>
      </w:r>
      <w:r w:rsidRPr="00A56A3E">
        <w:rPr>
          <w:sz w:val="28"/>
          <w:szCs w:val="28"/>
        </w:rPr>
        <w:t>!</w:t>
      </w:r>
    </w:p>
    <w:p w:rsidR="00190F47" w:rsidRDefault="005E79E6" w:rsidP="005E79E6">
      <w:p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Wi</w:t>
      </w:r>
      <w:r w:rsidRPr="00A56A3E">
        <w:rPr>
          <w:sz w:val="28"/>
          <w:szCs w:val="28"/>
        </w:rPr>
        <w:t>r f</w:t>
      </w:r>
      <w:r>
        <w:rPr>
          <w:sz w:val="28"/>
          <w:szCs w:val="28"/>
        </w:rPr>
        <w:t xml:space="preserve">reuen </w:t>
      </w:r>
      <w:r w:rsidRPr="00A56A3E">
        <w:rPr>
          <w:sz w:val="28"/>
          <w:szCs w:val="28"/>
        </w:rPr>
        <w:t xml:space="preserve">uns, </w:t>
      </w:r>
      <w:r w:rsidR="00190F47">
        <w:rPr>
          <w:sz w:val="28"/>
          <w:szCs w:val="28"/>
        </w:rPr>
        <w:t xml:space="preserve">dass </w:t>
      </w:r>
      <w:r w:rsidRPr="00A56A3E">
        <w:rPr>
          <w:sz w:val="28"/>
          <w:szCs w:val="28"/>
        </w:rPr>
        <w:t>wir Ihr Kind beim Lesen lernen begleiten dürfen</w:t>
      </w:r>
      <w:r w:rsidR="00190F47">
        <w:rPr>
          <w:sz w:val="28"/>
          <w:szCs w:val="28"/>
        </w:rPr>
        <w:t xml:space="preserve">! </w:t>
      </w:r>
    </w:p>
    <w:p w:rsidR="005E79E6" w:rsidRDefault="00190F47" w:rsidP="005E79E6">
      <w:p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I</w:t>
      </w:r>
      <w:r w:rsidR="005E79E6" w:rsidRPr="00A56A3E">
        <w:rPr>
          <w:sz w:val="28"/>
          <w:szCs w:val="28"/>
        </w:rPr>
        <w:t>n unserer Buchhandlung beraten wir Sie und Ihr Kind</w:t>
      </w:r>
      <w:r w:rsidR="00322BAA">
        <w:rPr>
          <w:sz w:val="28"/>
          <w:szCs w:val="28"/>
        </w:rPr>
        <w:t xml:space="preserve"> </w:t>
      </w:r>
      <w:r w:rsidR="005E79E6" w:rsidRPr="00A56A3E">
        <w:rPr>
          <w:sz w:val="28"/>
          <w:szCs w:val="28"/>
        </w:rPr>
        <w:t>kompetent und gerne</w:t>
      </w:r>
      <w:r>
        <w:rPr>
          <w:sz w:val="28"/>
          <w:szCs w:val="28"/>
        </w:rPr>
        <w:t>.</w:t>
      </w:r>
    </w:p>
    <w:p w:rsidR="005E79E6" w:rsidRPr="00A56A3E" w:rsidRDefault="005E79E6" w:rsidP="00A56A3E">
      <w:pPr>
        <w:spacing w:after="240" w:line="240" w:lineRule="auto"/>
        <w:rPr>
          <w:sz w:val="28"/>
          <w:szCs w:val="28"/>
        </w:rPr>
      </w:pPr>
    </w:p>
    <w:p w:rsidR="00A56A3E" w:rsidRPr="00A56A3E" w:rsidRDefault="00A56A3E" w:rsidP="00A56A3E">
      <w:pPr>
        <w:spacing w:after="240" w:line="240" w:lineRule="auto"/>
        <w:rPr>
          <w:sz w:val="28"/>
          <w:szCs w:val="28"/>
        </w:rPr>
      </w:pPr>
      <w:r w:rsidRPr="00A56A3E">
        <w:rPr>
          <w:sz w:val="28"/>
          <w:szCs w:val="28"/>
        </w:rPr>
        <w:t>Ihre Buchhandlung</w:t>
      </w:r>
    </w:p>
    <w:p w:rsidR="000E71E7" w:rsidRPr="00A56A3E" w:rsidRDefault="000E71E7">
      <w:pPr>
        <w:rPr>
          <w:sz w:val="28"/>
          <w:szCs w:val="28"/>
        </w:rPr>
      </w:pPr>
    </w:p>
    <w:sectPr w:rsidR="000E71E7" w:rsidRPr="00A56A3E" w:rsidSect="00825CEB">
      <w:headerReference w:type="default" r:id="rId6"/>
      <w:pgSz w:w="11906" w:h="16838" w:code="9"/>
      <w:pgMar w:top="1985" w:right="1276" w:bottom="567" w:left="1418" w:header="1332" w:footer="42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7C0C" w:rsidRPr="00967CB2" w:rsidRDefault="00190F47" w:rsidP="00967CB2">
    <w:pPr>
      <w:pStyle w:val="berschrift1"/>
      <w:tabs>
        <w:tab w:val="left" w:pos="709"/>
        <w:tab w:val="left" w:pos="1418"/>
      </w:tabs>
    </w:pPr>
    <w:r>
      <w:rPr>
        <w:rFonts w:asciiTheme="minorHAnsi" w:hAnsiTheme="minorHAnsi"/>
        <w:noProof/>
      </w:rPr>
      <w:drawing>
        <wp:anchor distT="0" distB="0" distL="114300" distR="114300" simplePos="0" relativeHeight="251659264" behindDoc="0" locked="0" layoutInCell="1" allowOverlap="1" wp14:anchorId="05E0DBBC" wp14:editId="1E5A7777">
          <wp:simplePos x="0" y="0"/>
          <wp:positionH relativeFrom="column">
            <wp:posOffset>3255010</wp:posOffset>
          </wp:positionH>
          <wp:positionV relativeFrom="page">
            <wp:posOffset>42768</wp:posOffset>
          </wp:positionV>
          <wp:extent cx="3398400" cy="1440000"/>
          <wp:effectExtent l="0" t="0" r="0" b="8255"/>
          <wp:wrapNone/>
          <wp:docPr id="5" name="Grafik 5" descr="E:\Vertrieb\INFO___Programm\Lesetüte\Logo\JPGs\Logo_CMYK_300dpi\Logo_Lesetuete_CMYK_blau-auf-weis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Vertrieb\INFO___Programm\Lesetüte\Logo\JPGs\Logo_CMYK_300dpi\Logo_Lesetuete_CMYK_blau-auf-weiss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4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Eine Idee zur Leseförderung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2328"/>
    <w:multiLevelType w:val="hybridMultilevel"/>
    <w:tmpl w:val="A0987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3E"/>
    <w:rsid w:val="000E71E7"/>
    <w:rsid w:val="00190F47"/>
    <w:rsid w:val="00322BAA"/>
    <w:rsid w:val="005E79E6"/>
    <w:rsid w:val="008D0E9A"/>
    <w:rsid w:val="00974A87"/>
    <w:rsid w:val="00A5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26CFD"/>
  <w15:chartTrackingRefBased/>
  <w15:docId w15:val="{FCAB412D-D8A3-4DBE-BC31-51947F00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5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A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74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41120-51E8-4094-A034-B283A26BE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Koch, Birgit</dc:creator>
  <cp:keywords/>
  <dc:description/>
  <cp:lastModifiedBy>Koch, Birgit</cp:lastModifiedBy>
  <cp:revision>1</cp:revision>
  <dcterms:created xsi:type="dcterms:W3CDTF">2020-01-27T13:50:00Z</dcterms:created>
  <dcterms:modified xsi:type="dcterms:W3CDTF">2020-01-27T14:37:00Z</dcterms:modified>
</cp:coreProperties>
</file>